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4B2" w:rsidRPr="0060154E" w:rsidRDefault="00CE7EC0" w:rsidP="002A3ADE">
      <w:pPr>
        <w:pStyle w:val="berschriftDPSG"/>
        <w:rPr>
          <w:lang w:val="de-DE"/>
        </w:rPr>
      </w:pPr>
      <w:sdt>
        <w:sdtPr>
          <w:alias w:val="Betreff"/>
          <w:tag w:val=""/>
          <w:id w:val="1469555671"/>
          <w:placeholder>
            <w:docPart w:val="3E20002AA8CD41A094DABCE7A61AC3D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proofErr w:type="spellStart"/>
          <w:r w:rsidR="00054235">
            <w:t>Veranstaltungsübersicht</w:t>
          </w:r>
          <w:proofErr w:type="spellEnd"/>
        </w:sdtContent>
      </w:sdt>
    </w:p>
    <w:p w:rsidR="00C264B2" w:rsidRPr="0060154E" w:rsidRDefault="00C264B2" w:rsidP="00B60F83">
      <w:pPr>
        <w:ind w:left="-567" w:right="-3119"/>
        <w:jc w:val="both"/>
        <w:rPr>
          <w:rFonts w:asciiTheme="minorHAnsi" w:hAnsiTheme="minorHAnsi" w:cstheme="minorHAnsi"/>
          <w:sz w:val="22"/>
          <w:szCs w:val="22"/>
        </w:rPr>
      </w:pPr>
    </w:p>
    <w:p w:rsidR="00127FC1" w:rsidRDefault="00127FC1" w:rsidP="0060154E">
      <w:pPr>
        <w:ind w:left="-567" w:right="-2837"/>
        <w:jc w:val="both"/>
        <w:rPr>
          <w:rFonts w:asciiTheme="minorHAnsi" w:hAnsiTheme="minorHAnsi" w:cstheme="minorHAnsi"/>
          <w:sz w:val="22"/>
          <w:szCs w:val="22"/>
        </w:rPr>
        <w:sectPr w:rsidR="00127FC1" w:rsidSect="00B87C62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709" w:right="3686" w:bottom="1276" w:left="1418" w:header="709" w:footer="680" w:gutter="0"/>
          <w:cols w:space="708"/>
          <w:titlePg/>
          <w:docGrid w:linePitch="245"/>
        </w:sectPr>
      </w:pPr>
    </w:p>
    <w:p w:rsidR="00054235" w:rsidRPr="00CE7EC0" w:rsidRDefault="00054235" w:rsidP="001C6F45">
      <w:pPr>
        <w:rPr>
          <w:rFonts w:asciiTheme="minorHAnsi" w:hAnsiTheme="minorHAnsi" w:cstheme="minorHAnsi"/>
          <w:b/>
        </w:rPr>
      </w:pPr>
    </w:p>
    <w:p w:rsidR="001C6F45" w:rsidRPr="00CE7EC0" w:rsidRDefault="001C6F45" w:rsidP="001C6F45">
      <w:pPr>
        <w:rPr>
          <w:rFonts w:asciiTheme="minorHAnsi" w:hAnsiTheme="minorHAnsi" w:cstheme="minorHAnsi"/>
          <w:b/>
          <w:sz w:val="22"/>
          <w:szCs w:val="22"/>
        </w:rPr>
      </w:pPr>
      <w:r w:rsidRPr="00CE7EC0">
        <w:rPr>
          <w:rFonts w:asciiTheme="minorHAnsi" w:hAnsiTheme="minorHAnsi" w:cstheme="minorHAnsi"/>
          <w:b/>
          <w:sz w:val="22"/>
          <w:szCs w:val="22"/>
        </w:rPr>
        <w:t>Leistungen „Titel der Veranstaltung“ (sofern es sich nicht um eine Gremiensitzung handelt)</w:t>
      </w:r>
    </w:p>
    <w:p w:rsidR="001C6F45" w:rsidRPr="00CE7EC0" w:rsidRDefault="001C6F45" w:rsidP="001C6F45">
      <w:pPr>
        <w:rPr>
          <w:rFonts w:asciiTheme="minorHAnsi" w:hAnsiTheme="minorHAnsi" w:cstheme="minorHAnsi"/>
          <w:b/>
          <w:sz w:val="22"/>
          <w:szCs w:val="22"/>
        </w:rPr>
      </w:pPr>
      <w:r w:rsidRPr="00CE7EC0">
        <w:rPr>
          <w:rFonts w:asciiTheme="minorHAnsi" w:hAnsiTheme="minorHAnsi" w:cstheme="minorHAnsi"/>
          <w:b/>
          <w:sz w:val="22"/>
          <w:szCs w:val="22"/>
        </w:rPr>
        <w:t>Gem. Artikel 250 §3  Weitere Angaben bei der vorvertraglichen Unterrichtung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Dauer/Anzahl Reisetage/Anzahl Übernachtungen mit Verpflegungsart (F/HP/VP)/Unterbringungsart (Zelt/EZ/DZ/MBZ)/Ort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proofErr w:type="spellStart"/>
      <w:r w:rsidRPr="00CE7EC0">
        <w:rPr>
          <w:rFonts w:cstheme="minorHAnsi"/>
        </w:rPr>
        <w:t>Teilnehmendenzahl</w:t>
      </w:r>
      <w:proofErr w:type="spellEnd"/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Pädagogischer Inhalt  (detailliert als Auflistung)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 xml:space="preserve">Rahmenprogramm 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Zertifikat/Urkunde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Kooperationspartner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Betreuung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Versicherungspaket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Shuttle/Transfer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Reisesicherungsschein [Muster Reisesicherungsschein hinterlegen]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  <w:r w:rsidRPr="00CE7EC0">
        <w:rPr>
          <w:rFonts w:cstheme="minorHAnsi"/>
        </w:rPr>
        <w:t>usw.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</w:rPr>
      </w:pPr>
    </w:p>
    <w:p w:rsidR="001C6F45" w:rsidRPr="00CE7EC0" w:rsidRDefault="001C6F45" w:rsidP="001C6F45">
      <w:pPr>
        <w:rPr>
          <w:rFonts w:asciiTheme="minorHAnsi" w:hAnsiTheme="minorHAnsi" w:cstheme="minorHAnsi"/>
          <w:b/>
          <w:sz w:val="22"/>
          <w:szCs w:val="22"/>
        </w:rPr>
      </w:pPr>
      <w:r w:rsidRPr="00CE7EC0">
        <w:rPr>
          <w:rFonts w:asciiTheme="minorHAnsi" w:hAnsiTheme="minorHAnsi" w:cstheme="minorHAnsi"/>
          <w:b/>
          <w:sz w:val="22"/>
          <w:szCs w:val="22"/>
        </w:rPr>
        <w:t>Anreise</w:t>
      </w:r>
    </w:p>
    <w:p w:rsidR="001C6F45" w:rsidRPr="00CE7EC0" w:rsidRDefault="001C6F45" w:rsidP="001C6F45">
      <w:pPr>
        <w:pStyle w:val="Listenabsatz"/>
        <w:numPr>
          <w:ilvl w:val="0"/>
          <w:numId w:val="2"/>
        </w:numPr>
        <w:rPr>
          <w:rFonts w:cstheme="minorHAnsi"/>
          <w:b/>
        </w:rPr>
      </w:pPr>
      <w:r w:rsidRPr="00CE7EC0">
        <w:rPr>
          <w:rFonts w:cstheme="minorHAnsi"/>
        </w:rPr>
        <w:t>[Hinweistext]</w:t>
      </w:r>
    </w:p>
    <w:p w:rsidR="001C6F45" w:rsidRPr="00CE7EC0" w:rsidRDefault="001C6F45" w:rsidP="001C6F45">
      <w:pPr>
        <w:rPr>
          <w:rFonts w:asciiTheme="minorHAnsi" w:hAnsiTheme="minorHAnsi" w:cstheme="minorHAnsi"/>
          <w:sz w:val="22"/>
          <w:szCs w:val="22"/>
        </w:rPr>
      </w:pPr>
      <w:r w:rsidRPr="00CE7EC0">
        <w:rPr>
          <w:rFonts w:asciiTheme="minorHAnsi" w:hAnsiTheme="minorHAnsi" w:cstheme="minorHAnsi"/>
          <w:b/>
          <w:sz w:val="22"/>
          <w:szCs w:val="22"/>
        </w:rPr>
        <w:t>Alter, Preis und Voraussetzungen</w:t>
      </w:r>
      <w:r w:rsidRPr="00CE7EC0">
        <w:rPr>
          <w:rFonts w:asciiTheme="minorHAnsi" w:hAnsiTheme="minorHAnsi" w:cstheme="minorHAnsi"/>
          <w:sz w:val="22"/>
          <w:szCs w:val="22"/>
        </w:rPr>
        <w:t xml:space="preserve"> für die Teilnahme an „Titel der Veranstaltung“</w:t>
      </w:r>
    </w:p>
    <w:p w:rsidR="001C6F45" w:rsidRPr="00CE7EC0" w:rsidRDefault="001C6F45" w:rsidP="001C6F45">
      <w:pPr>
        <w:pStyle w:val="Listenabsatz"/>
        <w:numPr>
          <w:ilvl w:val="0"/>
          <w:numId w:val="3"/>
        </w:numPr>
        <w:rPr>
          <w:rFonts w:cstheme="minorHAnsi"/>
        </w:rPr>
      </w:pPr>
      <w:r w:rsidRPr="00CE7EC0">
        <w:rPr>
          <w:rFonts w:cstheme="minorHAnsi"/>
        </w:rPr>
        <w:t>Von…bis… Jahre (Stufe…..)</w:t>
      </w:r>
    </w:p>
    <w:p w:rsidR="001C6F45" w:rsidRPr="00CE7EC0" w:rsidRDefault="001C6F45" w:rsidP="001C6F45">
      <w:pPr>
        <w:pStyle w:val="Listenabsatz"/>
        <w:numPr>
          <w:ilvl w:val="0"/>
          <w:numId w:val="3"/>
        </w:numPr>
        <w:rPr>
          <w:rFonts w:cstheme="minorHAnsi"/>
        </w:rPr>
      </w:pPr>
      <w:r w:rsidRPr="00CE7EC0">
        <w:rPr>
          <w:rFonts w:cstheme="minorHAnsi"/>
        </w:rPr>
        <w:t>Preis [</w:t>
      </w:r>
      <w:proofErr w:type="spellStart"/>
      <w:r w:rsidRPr="00CE7EC0">
        <w:rPr>
          <w:rFonts w:cstheme="minorHAnsi"/>
        </w:rPr>
        <w:t>xxx</w:t>
      </w:r>
      <w:proofErr w:type="gramStart"/>
      <w:r w:rsidRPr="00CE7EC0">
        <w:rPr>
          <w:rFonts w:cstheme="minorHAnsi"/>
        </w:rPr>
        <w:t>,xx</w:t>
      </w:r>
      <w:proofErr w:type="spellEnd"/>
      <w:proofErr w:type="gramEnd"/>
      <w:r w:rsidRPr="00CE7EC0">
        <w:rPr>
          <w:rFonts w:cstheme="minorHAnsi"/>
        </w:rPr>
        <w:t>]€ inklusive der o. g. Reiseleistungen ohne Anreise/mit Anreise?</w:t>
      </w:r>
    </w:p>
    <w:p w:rsidR="001C6F45" w:rsidRPr="00CE7EC0" w:rsidRDefault="001C6F45" w:rsidP="001C6F45">
      <w:pPr>
        <w:rPr>
          <w:rFonts w:asciiTheme="minorHAnsi" w:hAnsiTheme="minorHAnsi" w:cstheme="minorHAnsi"/>
          <w:b/>
          <w:sz w:val="22"/>
          <w:szCs w:val="22"/>
        </w:rPr>
      </w:pPr>
      <w:r w:rsidRPr="00CE7EC0">
        <w:rPr>
          <w:rFonts w:asciiTheme="minorHAnsi" w:hAnsiTheme="minorHAnsi" w:cstheme="minorHAnsi"/>
          <w:b/>
          <w:sz w:val="22"/>
          <w:szCs w:val="22"/>
        </w:rPr>
        <w:t>Voraussetzungen</w:t>
      </w:r>
    </w:p>
    <w:p w:rsidR="001C6F45" w:rsidRPr="00CE7EC0" w:rsidRDefault="001C6F45" w:rsidP="001C6F45">
      <w:pPr>
        <w:pStyle w:val="Listenabsatz"/>
        <w:numPr>
          <w:ilvl w:val="0"/>
          <w:numId w:val="3"/>
        </w:numPr>
        <w:rPr>
          <w:rFonts w:cstheme="minorHAnsi"/>
        </w:rPr>
      </w:pPr>
      <w:r w:rsidRPr="00CE7EC0">
        <w:rPr>
          <w:rFonts w:cstheme="minorHAnsi"/>
        </w:rPr>
        <w:t>Auflistung der erforderlichen Sprachkenntnisse</w:t>
      </w:r>
    </w:p>
    <w:p w:rsidR="001C6F45" w:rsidRPr="00CE7EC0" w:rsidRDefault="001C6F45" w:rsidP="001C6F45">
      <w:pPr>
        <w:pStyle w:val="Listenabsatz"/>
        <w:numPr>
          <w:ilvl w:val="0"/>
          <w:numId w:val="3"/>
        </w:numPr>
        <w:rPr>
          <w:rFonts w:cstheme="minorHAnsi"/>
        </w:rPr>
      </w:pPr>
      <w:proofErr w:type="spellStart"/>
      <w:r w:rsidRPr="00CE7EC0">
        <w:rPr>
          <w:rFonts w:cstheme="minorHAnsi"/>
        </w:rPr>
        <w:t>Mindestteilnehmendenzahl</w:t>
      </w:r>
      <w:proofErr w:type="spellEnd"/>
      <w:r w:rsidRPr="00CE7EC0">
        <w:rPr>
          <w:rFonts w:cstheme="minorHAnsi"/>
        </w:rPr>
        <w:t xml:space="preserve"> bis [xx] Tage vor Reisebeginn</w:t>
      </w:r>
    </w:p>
    <w:p w:rsidR="001C6F45" w:rsidRPr="00CE7EC0" w:rsidRDefault="001C6F45" w:rsidP="001C6F45">
      <w:pPr>
        <w:rPr>
          <w:rFonts w:asciiTheme="minorHAnsi" w:hAnsiTheme="minorHAnsi" w:cstheme="minorHAnsi"/>
          <w:b/>
          <w:sz w:val="22"/>
          <w:szCs w:val="22"/>
        </w:rPr>
      </w:pPr>
      <w:r w:rsidRPr="00CE7EC0">
        <w:rPr>
          <w:rFonts w:asciiTheme="minorHAnsi" w:hAnsiTheme="minorHAnsi" w:cstheme="minorHAnsi"/>
          <w:b/>
          <w:sz w:val="22"/>
          <w:szCs w:val="22"/>
        </w:rPr>
        <w:t>Zahlungsmodalitäten</w:t>
      </w:r>
    </w:p>
    <w:p w:rsidR="001C6F45" w:rsidRPr="00CE7EC0" w:rsidRDefault="001C6F45" w:rsidP="001C6F45">
      <w:pPr>
        <w:rPr>
          <w:rFonts w:asciiTheme="minorHAnsi" w:hAnsiTheme="minorHAnsi" w:cstheme="minorHAnsi"/>
          <w:sz w:val="22"/>
          <w:szCs w:val="22"/>
        </w:rPr>
      </w:pPr>
      <w:r w:rsidRPr="00CE7EC0">
        <w:rPr>
          <w:rFonts w:asciiTheme="minorHAnsi" w:hAnsiTheme="minorHAnsi" w:cstheme="minorHAnsi"/>
          <w:sz w:val="22"/>
          <w:szCs w:val="22"/>
        </w:rPr>
        <w:t>Anzahlung [xx]% bis [xx] Tage nach Anmeldung, Restzahlung bis [xx] Tage vor Veranstaltungsbeginn.</w:t>
      </w:r>
    </w:p>
    <w:p w:rsidR="00CE7EC0" w:rsidRPr="00CE7EC0" w:rsidRDefault="00CE7EC0" w:rsidP="001C6F45">
      <w:pPr>
        <w:rPr>
          <w:rFonts w:asciiTheme="minorHAnsi" w:hAnsiTheme="minorHAnsi" w:cstheme="minorHAnsi"/>
          <w:sz w:val="22"/>
          <w:szCs w:val="22"/>
        </w:rPr>
      </w:pPr>
    </w:p>
    <w:p w:rsidR="001C6F45" w:rsidRPr="00CE7EC0" w:rsidRDefault="001C6F45" w:rsidP="001C6F45">
      <w:pPr>
        <w:rPr>
          <w:rFonts w:asciiTheme="minorHAnsi" w:hAnsiTheme="minorHAnsi" w:cstheme="minorHAnsi"/>
          <w:b/>
          <w:sz w:val="22"/>
          <w:szCs w:val="22"/>
        </w:rPr>
      </w:pPr>
      <w:r w:rsidRPr="00CE7EC0">
        <w:rPr>
          <w:rFonts w:asciiTheme="minorHAnsi" w:hAnsiTheme="minorHAnsi" w:cstheme="minorHAnsi"/>
          <w:b/>
          <w:sz w:val="22"/>
          <w:szCs w:val="22"/>
        </w:rPr>
        <w:t>Reiseversicherung</w:t>
      </w:r>
    </w:p>
    <w:p w:rsidR="001C6F45" w:rsidRPr="00CE7EC0" w:rsidRDefault="001C6F45" w:rsidP="001C6F45">
      <w:pPr>
        <w:rPr>
          <w:rFonts w:asciiTheme="minorHAnsi" w:hAnsiTheme="minorHAnsi" w:cstheme="minorHAnsi"/>
          <w:sz w:val="22"/>
          <w:szCs w:val="22"/>
        </w:rPr>
      </w:pPr>
      <w:r w:rsidRPr="00CE7EC0">
        <w:rPr>
          <w:rFonts w:asciiTheme="minorHAnsi" w:hAnsiTheme="minorHAnsi" w:cstheme="minorHAnsi"/>
          <w:sz w:val="22"/>
          <w:szCs w:val="22"/>
        </w:rPr>
        <w:t xml:space="preserve">Teilnehmende werden gebeten, eine Reiserücktritts-, Reiseabbruch-, Reisekrankenversicherung abzuschließen. </w:t>
      </w:r>
    </w:p>
    <w:p w:rsidR="001C6F45" w:rsidRPr="00CE7EC0" w:rsidRDefault="001C6F45" w:rsidP="001C6F45">
      <w:pPr>
        <w:rPr>
          <w:rFonts w:asciiTheme="minorHAnsi" w:hAnsiTheme="minorHAnsi" w:cstheme="minorHAnsi"/>
          <w:sz w:val="22"/>
          <w:szCs w:val="22"/>
        </w:rPr>
      </w:pPr>
      <w:r w:rsidRPr="00CE7EC0">
        <w:rPr>
          <w:rFonts w:asciiTheme="minorHAnsi" w:hAnsiTheme="minorHAnsi" w:cstheme="minorHAnsi"/>
          <w:sz w:val="22"/>
          <w:szCs w:val="22"/>
        </w:rPr>
        <w:t>Im Rahmen der Veranstalter- und Mitgliederversicherung sind Teilnehmende über den Bundesamt Sankt Georg e. V./Deutsche Pfadfinderschaft Sankt Georg (Bundesebene) bei der Ecclesia Versicherungsdienst GmbH | Klingenbergstraße 4 | 32758 Detmold versichert.</w:t>
      </w:r>
    </w:p>
    <w:p w:rsidR="00CE7EC0" w:rsidRPr="00CE7EC0" w:rsidRDefault="00CE7EC0" w:rsidP="001C6F45">
      <w:pPr>
        <w:rPr>
          <w:rFonts w:asciiTheme="minorHAnsi" w:hAnsiTheme="minorHAnsi" w:cstheme="minorHAnsi"/>
          <w:sz w:val="22"/>
          <w:szCs w:val="22"/>
        </w:rPr>
      </w:pPr>
    </w:p>
    <w:p w:rsidR="001C6F45" w:rsidRDefault="001C6F45" w:rsidP="001C6F45">
      <w:pPr>
        <w:rPr>
          <w:rFonts w:asciiTheme="minorHAnsi" w:hAnsiTheme="minorHAnsi" w:cstheme="minorHAnsi"/>
          <w:b/>
          <w:sz w:val="22"/>
          <w:szCs w:val="22"/>
        </w:rPr>
      </w:pPr>
      <w:r w:rsidRPr="00CE7EC0">
        <w:rPr>
          <w:rFonts w:asciiTheme="minorHAnsi" w:hAnsiTheme="minorHAnsi" w:cstheme="minorHAnsi"/>
          <w:b/>
          <w:sz w:val="22"/>
          <w:szCs w:val="22"/>
        </w:rPr>
        <w:t>Informationspflichten</w:t>
      </w:r>
    </w:p>
    <w:p w:rsidR="00CE7EC0" w:rsidRPr="00CE7EC0" w:rsidRDefault="00CE7EC0" w:rsidP="001C6F45">
      <w:pPr>
        <w:rPr>
          <w:rFonts w:asciiTheme="minorHAnsi" w:hAnsiTheme="minorHAnsi" w:cstheme="minorHAnsi"/>
          <w:b/>
          <w:sz w:val="22"/>
          <w:szCs w:val="22"/>
        </w:rPr>
      </w:pPr>
    </w:p>
    <w:p w:rsidR="001C6F45" w:rsidRDefault="001C6F45" w:rsidP="001C6F45">
      <w:pPr>
        <w:rPr>
          <w:rFonts w:asciiTheme="minorHAnsi" w:hAnsiTheme="minorHAnsi" w:cstheme="minorHAnsi"/>
          <w:sz w:val="22"/>
          <w:szCs w:val="22"/>
        </w:rPr>
      </w:pPr>
      <w:r w:rsidRPr="00CE7EC0">
        <w:rPr>
          <w:rFonts w:asciiTheme="minorHAnsi" w:hAnsiTheme="minorHAnsi" w:cstheme="minorHAnsi"/>
          <w:sz w:val="22"/>
          <w:szCs w:val="22"/>
        </w:rPr>
        <w:t>Hinsichtlich unserer Informationspflichten über allgemeine Pass- und Visumserfordernisse weisen wir darauf hin, dass die Einreise für Angehörige anderer EU-Staaten mit einem Personalausweis oder Reisepass ohne Visa möglich ist. Für Teilnehmende aus Nicht-EU-Ländern weichen die Einreisebestimmungen in der Regel ab. Teilnehmende informieren sich bitte bei dem zuständigen Konsulat im Vorfeld über Pass- und Visumserfordernisse sowie die gesundheitspolizeilichen Formalitäten. Dabei ist der Reiseveranstalter auf Wunsch gemäß der Angaben der/des Reisenden gerne behilflich.</w:t>
      </w:r>
    </w:p>
    <w:p w:rsidR="00CE7EC0" w:rsidRPr="00CE7EC0" w:rsidRDefault="00CE7EC0" w:rsidP="001C6F45">
      <w:pPr>
        <w:rPr>
          <w:rFonts w:asciiTheme="minorHAnsi" w:hAnsiTheme="minorHAnsi" w:cstheme="minorHAnsi"/>
          <w:sz w:val="22"/>
          <w:szCs w:val="22"/>
        </w:rPr>
      </w:pPr>
    </w:p>
    <w:p w:rsidR="001C6F45" w:rsidRDefault="001C6F45" w:rsidP="001C6F45">
      <w:pPr>
        <w:rPr>
          <w:rFonts w:asciiTheme="minorHAnsi" w:hAnsiTheme="minorHAnsi" w:cstheme="minorHAnsi"/>
          <w:sz w:val="22"/>
          <w:szCs w:val="22"/>
        </w:rPr>
      </w:pPr>
      <w:r w:rsidRPr="00CE7EC0">
        <w:rPr>
          <w:rFonts w:asciiTheme="minorHAnsi" w:hAnsiTheme="minorHAnsi" w:cstheme="minorHAnsi"/>
          <w:sz w:val="22"/>
          <w:szCs w:val="22"/>
        </w:rPr>
        <w:lastRenderedPageBreak/>
        <w:t>Für eine umfassende und individuelle Information ist die Angabe der Nationalität wichtig/erforderlich.</w:t>
      </w:r>
    </w:p>
    <w:p w:rsidR="00CE7EC0" w:rsidRDefault="00CE7EC0" w:rsidP="001C6F45">
      <w:pPr>
        <w:rPr>
          <w:rFonts w:asciiTheme="minorHAnsi" w:hAnsiTheme="minorHAnsi" w:cstheme="minorHAnsi"/>
          <w:sz w:val="22"/>
          <w:szCs w:val="22"/>
        </w:rPr>
      </w:pPr>
    </w:p>
    <w:p w:rsidR="001C6F45" w:rsidRDefault="001C6F45" w:rsidP="001C6F45">
      <w:pPr>
        <w:rPr>
          <w:rFonts w:asciiTheme="minorHAnsi" w:hAnsiTheme="minorHAnsi" w:cstheme="minorHAnsi"/>
          <w:sz w:val="22"/>
          <w:szCs w:val="22"/>
        </w:rPr>
      </w:pPr>
      <w:r w:rsidRPr="00CE7EC0">
        <w:rPr>
          <w:rFonts w:asciiTheme="minorHAnsi" w:hAnsiTheme="minorHAnsi" w:cstheme="minorHAnsi"/>
          <w:sz w:val="22"/>
          <w:szCs w:val="22"/>
        </w:rPr>
        <w:t>Der/die Teilnehmende kann vor Reisebeginn gegen Zahlung einer angemessenen Entschädigung jederzeit vom Vertrag zurücktreten – vgl. AGBs Punkt xx</w:t>
      </w:r>
    </w:p>
    <w:p w:rsidR="00CE7EC0" w:rsidRPr="00CE7EC0" w:rsidRDefault="00CE7EC0" w:rsidP="001C6F45">
      <w:pPr>
        <w:rPr>
          <w:rFonts w:asciiTheme="minorHAnsi" w:hAnsiTheme="minorHAnsi" w:cstheme="minorHAnsi"/>
          <w:sz w:val="22"/>
          <w:szCs w:val="22"/>
        </w:rPr>
      </w:pPr>
    </w:p>
    <w:p w:rsidR="00AD37C7" w:rsidRPr="00CE7EC0" w:rsidRDefault="001C6F45" w:rsidP="001C6F45">
      <w:pPr>
        <w:rPr>
          <w:sz w:val="22"/>
          <w:szCs w:val="22"/>
        </w:rPr>
      </w:pPr>
      <w:r w:rsidRPr="00CE7EC0">
        <w:rPr>
          <w:rFonts w:asciiTheme="minorHAnsi" w:hAnsiTheme="minorHAnsi" w:cstheme="minorHAnsi"/>
          <w:sz w:val="22"/>
          <w:szCs w:val="22"/>
        </w:rPr>
        <w:t>Wir sind verpflichtet darauf hinzuweisen, dass die Reise leider im Allgemeinen für Personen mit eingeschränkter Mobilität nicht geeignet ist. Im Einzelfall sprich/sprecht uns bitte an</w:t>
      </w:r>
      <w:bookmarkStart w:id="1" w:name="_GoBack"/>
      <w:bookmarkEnd w:id="1"/>
    </w:p>
    <w:sectPr w:rsidR="00AD37C7" w:rsidRPr="00CE7EC0" w:rsidSect="00B87C62">
      <w:type w:val="continuous"/>
      <w:pgSz w:w="11906" w:h="16838" w:code="9"/>
      <w:pgMar w:top="709" w:right="3686" w:bottom="1276" w:left="1418" w:header="709" w:footer="680" w:gutter="0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7C7" w:rsidRDefault="00AD37C7" w:rsidP="00177734">
      <w:r>
        <w:separator/>
      </w:r>
    </w:p>
  </w:endnote>
  <w:endnote w:type="continuationSeparator" w:id="0">
    <w:p w:rsidR="00AD37C7" w:rsidRDefault="00AD37C7" w:rsidP="0017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F83" w:rsidRDefault="00B60F83" w:rsidP="00B60F83">
    <w:pPr>
      <w:pStyle w:val="Fuzeil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F83" w:rsidRDefault="00B60F83" w:rsidP="00B87C62">
    <w:pPr>
      <w:pStyle w:val="Fuzeile"/>
      <w:ind w:left="-567" w:right="-2837"/>
      <w:jc w:val="center"/>
    </w:pPr>
    <w:r>
      <w:t xml:space="preserve">Seite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CE7EC0">
      <w:rPr>
        <w:b/>
        <w:noProof/>
      </w:rPr>
      <w:t>2</w:t>
    </w:r>
    <w:r>
      <w:rPr>
        <w:b/>
      </w:rPr>
      <w:fldChar w:fldCharType="end"/>
    </w:r>
    <w:r>
      <w:t xml:space="preserve"> von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CE7EC0">
      <w:rPr>
        <w:b/>
        <w:noProof/>
      </w:rPr>
      <w:t>2</w:t>
    </w:r>
    <w:r>
      <w:rPr>
        <w:b/>
      </w:rPr>
      <w:fldChar w:fldCharType="end"/>
    </w:r>
  </w:p>
  <w:p w:rsidR="00B60F83" w:rsidRDefault="00B60F8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4" w:rsidRDefault="00B4279D" w:rsidP="00B87C62">
    <w:pPr>
      <w:pStyle w:val="Fuzeile"/>
      <w:ind w:left="-567" w:right="-2837"/>
      <w:jc w:val="center"/>
      <w:rPr>
        <w:b/>
      </w:rPr>
    </w:pPr>
    <w:bookmarkStart w:id="0" w:name="Absender"/>
    <w:bookmarkEnd w:id="0"/>
    <w:r>
      <w:rPr>
        <w:rFonts w:ascii="Calibri" w:hAnsi="Calibri" w:cs="Calibri"/>
        <w:noProof/>
        <w:sz w:val="22"/>
        <w:szCs w:val="18"/>
      </w:rPr>
      <w:drawing>
        <wp:anchor distT="0" distB="0" distL="114300" distR="114300" simplePos="0" relativeHeight="251659264" behindDoc="1" locked="0" layoutInCell="1" allowOverlap="1" wp14:anchorId="6FBC735C" wp14:editId="2BA272F4">
          <wp:simplePos x="0" y="0"/>
          <wp:positionH relativeFrom="rightMargin">
            <wp:posOffset>1850390</wp:posOffset>
          </wp:positionH>
          <wp:positionV relativeFrom="bottomMargin">
            <wp:posOffset>252619</wp:posOffset>
          </wp:positionV>
          <wp:extent cx="108000" cy="216000"/>
          <wp:effectExtent l="0" t="0" r="6350" b="0"/>
          <wp:wrapThrough wrapText="bothSides">
            <wp:wrapPolygon edited="0">
              <wp:start x="0" y="0"/>
              <wp:lineTo x="0" y="19059"/>
              <wp:lineTo x="19059" y="19059"/>
              <wp:lineTo x="19059" y="0"/>
              <wp:lineTo x="0" y="0"/>
            </wp:wrapPolygon>
          </wp:wrapThrough>
          <wp:docPr id="1187" name="Grafik 1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1F90">
      <w:t xml:space="preserve">Seite </w:t>
    </w:r>
    <w:r w:rsidR="00111F90">
      <w:rPr>
        <w:b/>
      </w:rPr>
      <w:fldChar w:fldCharType="begin"/>
    </w:r>
    <w:r w:rsidR="00111F90">
      <w:rPr>
        <w:b/>
      </w:rPr>
      <w:instrText>PAGE  \* Arabic  \* MERGEFORMAT</w:instrText>
    </w:r>
    <w:r w:rsidR="00111F90">
      <w:rPr>
        <w:b/>
      </w:rPr>
      <w:fldChar w:fldCharType="separate"/>
    </w:r>
    <w:r w:rsidR="00CE7EC0">
      <w:rPr>
        <w:b/>
        <w:noProof/>
      </w:rPr>
      <w:t>1</w:t>
    </w:r>
    <w:r w:rsidR="00111F90">
      <w:rPr>
        <w:b/>
      </w:rPr>
      <w:fldChar w:fldCharType="end"/>
    </w:r>
    <w:r w:rsidR="00111F90">
      <w:t xml:space="preserve"> von </w:t>
    </w:r>
    <w:r w:rsidR="00111F90">
      <w:rPr>
        <w:b/>
      </w:rPr>
      <w:fldChar w:fldCharType="begin"/>
    </w:r>
    <w:r w:rsidR="00111F90">
      <w:rPr>
        <w:b/>
      </w:rPr>
      <w:instrText>NUMPAGES  \* Arabic  \* MERGEFORMAT</w:instrText>
    </w:r>
    <w:r w:rsidR="00111F90">
      <w:rPr>
        <w:b/>
      </w:rPr>
      <w:fldChar w:fldCharType="separate"/>
    </w:r>
    <w:r w:rsidR="00CE7EC0">
      <w:rPr>
        <w:b/>
        <w:noProof/>
      </w:rPr>
      <w:t>2</w:t>
    </w:r>
    <w:r w:rsidR="00111F90">
      <w:rPr>
        <w:b/>
      </w:rPr>
      <w:fldChar w:fldCharType="end"/>
    </w:r>
  </w:p>
  <w:p w:rsidR="00B87C62" w:rsidRDefault="00B87C62" w:rsidP="00B87C62">
    <w:pPr>
      <w:pStyle w:val="Fuzeile"/>
      <w:ind w:left="-567" w:right="-283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7C7" w:rsidRDefault="00AD37C7" w:rsidP="00177734">
      <w:r>
        <w:separator/>
      </w:r>
    </w:p>
  </w:footnote>
  <w:footnote w:type="continuationSeparator" w:id="0">
    <w:p w:rsidR="00AD37C7" w:rsidRDefault="00AD37C7" w:rsidP="00177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B0E" w:rsidRDefault="00685B0E">
    <w:pPr>
      <w:pStyle w:val="Kopfzeile"/>
    </w:pPr>
    <w:r>
      <w:rPr>
        <w:rFonts w:ascii="Calibri" w:hAnsi="Calibri" w:cs="Calibri"/>
        <w:noProof/>
        <w:sz w:val="22"/>
        <w:szCs w:val="18"/>
      </w:rPr>
      <w:drawing>
        <wp:anchor distT="0" distB="0" distL="114300" distR="114300" simplePos="0" relativeHeight="251665408" behindDoc="1" locked="0" layoutInCell="1" allowOverlap="1" wp14:anchorId="6D489152" wp14:editId="13FBD8F3">
          <wp:simplePos x="0" y="0"/>
          <wp:positionH relativeFrom="leftMargin">
            <wp:posOffset>-107950</wp:posOffset>
          </wp:positionH>
          <wp:positionV relativeFrom="topMargin">
            <wp:posOffset>1368425</wp:posOffset>
          </wp:positionV>
          <wp:extent cx="2203200" cy="2178000"/>
          <wp:effectExtent l="38100" t="38100" r="45085" b="70485"/>
          <wp:wrapNone/>
          <wp:docPr id="1183" name="Grafik 1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00000">
                    <a:off x="0" y="0"/>
                    <a:ext cx="2203200" cy="21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1A3" w:rsidRDefault="001F51A3" w:rsidP="0059564D">
    <w:pPr>
      <w:pStyle w:val="Kopfzeile"/>
      <w:tabs>
        <w:tab w:val="clear" w:pos="9072"/>
        <w:tab w:val="right" w:pos="9781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311EAB48" wp14:editId="009DBD01">
          <wp:simplePos x="0" y="0"/>
          <wp:positionH relativeFrom="leftMargin">
            <wp:posOffset>5472430</wp:posOffset>
          </wp:positionH>
          <wp:positionV relativeFrom="topMargin">
            <wp:posOffset>467995</wp:posOffset>
          </wp:positionV>
          <wp:extent cx="1908000" cy="907200"/>
          <wp:effectExtent l="0" t="0" r="0" b="7620"/>
          <wp:wrapTopAndBottom/>
          <wp:docPr id="1184" name="Grafik 1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PSG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51A3" w:rsidRPr="00685B0E" w:rsidRDefault="001F51A3" w:rsidP="0059564D">
    <w:pPr>
      <w:pStyle w:val="Kopfzeile"/>
      <w:tabs>
        <w:tab w:val="clear" w:pos="9072"/>
        <w:tab w:val="right" w:pos="9781"/>
      </w:tabs>
    </w:pPr>
  </w:p>
  <w:p w:rsidR="001F51A3" w:rsidRPr="00685B0E" w:rsidRDefault="001F51A3" w:rsidP="0059564D">
    <w:pPr>
      <w:pStyle w:val="Kopfzeile"/>
      <w:tabs>
        <w:tab w:val="clear" w:pos="9072"/>
        <w:tab w:val="right" w:pos="9781"/>
      </w:tabs>
      <w:rPr>
        <w:sz w:val="14"/>
      </w:rPr>
    </w:pPr>
  </w:p>
  <w:p w:rsidR="001F51A3" w:rsidRDefault="001F51A3" w:rsidP="0059564D">
    <w:pPr>
      <w:pStyle w:val="Kopfzeile"/>
      <w:tabs>
        <w:tab w:val="clear" w:pos="9072"/>
        <w:tab w:val="right" w:pos="9781"/>
      </w:tabs>
    </w:pPr>
  </w:p>
  <w:p w:rsidR="001F51A3" w:rsidRDefault="001F51A3" w:rsidP="0059564D">
    <w:pPr>
      <w:pStyle w:val="Kopfzeile"/>
      <w:tabs>
        <w:tab w:val="clear" w:pos="9072"/>
        <w:tab w:val="right" w:pos="9781"/>
      </w:tabs>
    </w:pPr>
  </w:p>
  <w:p w:rsidR="001F51A3" w:rsidRDefault="001F51A3" w:rsidP="0059564D">
    <w:pPr>
      <w:pStyle w:val="Kopfzeile"/>
      <w:tabs>
        <w:tab w:val="clear" w:pos="9072"/>
        <w:tab w:val="right" w:pos="9781"/>
      </w:tabs>
    </w:pPr>
  </w:p>
  <w:p w:rsidR="001F51A3" w:rsidRDefault="001F51A3" w:rsidP="0059564D">
    <w:pPr>
      <w:pStyle w:val="Kopfzeile"/>
      <w:tabs>
        <w:tab w:val="clear" w:pos="9072"/>
        <w:tab w:val="right" w:pos="9781"/>
      </w:tabs>
    </w:pPr>
  </w:p>
  <w:p w:rsidR="00604A2C" w:rsidRPr="0059564D" w:rsidRDefault="00C264B2" w:rsidP="0059564D">
    <w:pPr>
      <w:pStyle w:val="Kopfzeile"/>
      <w:tabs>
        <w:tab w:val="clear" w:pos="9072"/>
        <w:tab w:val="right" w:pos="9781"/>
      </w:tabs>
    </w:pPr>
    <w:r w:rsidRPr="0022361F">
      <w:rPr>
        <w:rFonts w:asciiTheme="minorHAnsi" w:hAnsiTheme="minorHAnsi" w:cstheme="minorHAnsi"/>
        <w:b/>
        <w:noProof/>
        <w:sz w:val="32"/>
        <w:szCs w:val="22"/>
      </w:rPr>
      <w:drawing>
        <wp:anchor distT="0" distB="0" distL="114300" distR="114300" simplePos="0" relativeHeight="251663360" behindDoc="1" locked="0" layoutInCell="1" allowOverlap="1" wp14:anchorId="1B5CC3FB" wp14:editId="50D72A35">
          <wp:simplePos x="0" y="0"/>
          <wp:positionH relativeFrom="leftMargin">
            <wp:posOffset>180340</wp:posOffset>
          </wp:positionH>
          <wp:positionV relativeFrom="topMargin">
            <wp:posOffset>1568288</wp:posOffset>
          </wp:positionV>
          <wp:extent cx="219600" cy="111600"/>
          <wp:effectExtent l="0" t="0" r="0" b="3175"/>
          <wp:wrapThrough wrapText="bothSides">
            <wp:wrapPolygon edited="0">
              <wp:start x="0" y="0"/>
              <wp:lineTo x="0" y="18514"/>
              <wp:lineTo x="18783" y="18514"/>
              <wp:lineTo x="18783" y="0"/>
              <wp:lineTo x="0" y="0"/>
            </wp:wrapPolygon>
          </wp:wrapThrough>
          <wp:docPr id="1185" name="Grafik 1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start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9600" cy="1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  <w:sz w:val="22"/>
        <w:szCs w:val="18"/>
      </w:rPr>
      <w:drawing>
        <wp:anchor distT="0" distB="0" distL="114300" distR="114300" simplePos="0" relativeHeight="251661312" behindDoc="1" locked="0" layoutInCell="1" allowOverlap="1" wp14:anchorId="697B0BAB" wp14:editId="307B85D9">
          <wp:simplePos x="0" y="0"/>
          <wp:positionH relativeFrom="leftMargin">
            <wp:posOffset>-107950</wp:posOffset>
          </wp:positionH>
          <wp:positionV relativeFrom="topMargin">
            <wp:posOffset>1368425</wp:posOffset>
          </wp:positionV>
          <wp:extent cx="2203200" cy="2178000"/>
          <wp:effectExtent l="38100" t="38100" r="45085" b="70485"/>
          <wp:wrapNone/>
          <wp:docPr id="1186" name="Grafik 1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00000">
                    <a:off x="0" y="0"/>
                    <a:ext cx="2203200" cy="21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9260A"/>
    <w:multiLevelType w:val="hybridMultilevel"/>
    <w:tmpl w:val="BDB07908"/>
    <w:lvl w:ilvl="0" w:tplc="8954CF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C7AB7"/>
    <w:multiLevelType w:val="hybridMultilevel"/>
    <w:tmpl w:val="311ECEDC"/>
    <w:lvl w:ilvl="0" w:tplc="8954CF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9126F"/>
    <w:multiLevelType w:val="hybridMultilevel"/>
    <w:tmpl w:val="B01EEF7E"/>
    <w:lvl w:ilvl="0" w:tplc="F1140ABC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wBzSikX6dO+xsRhtpvaDRh70edx8W/YeaSXMykAPnevlJ2e69OWHqcfS/+kkvHT3CU6Lh49vFnx07DvSUu2Sg==" w:salt="kPfHW3wow7HG3YceJBhMiQ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7C7"/>
    <w:rsid w:val="00014D89"/>
    <w:rsid w:val="000176E3"/>
    <w:rsid w:val="00037583"/>
    <w:rsid w:val="00054235"/>
    <w:rsid w:val="00096697"/>
    <w:rsid w:val="000D4E0E"/>
    <w:rsid w:val="000E53FE"/>
    <w:rsid w:val="00111F90"/>
    <w:rsid w:val="00127FC1"/>
    <w:rsid w:val="00133312"/>
    <w:rsid w:val="001447CB"/>
    <w:rsid w:val="00177734"/>
    <w:rsid w:val="001802DE"/>
    <w:rsid w:val="001814BE"/>
    <w:rsid w:val="001C6F45"/>
    <w:rsid w:val="001D202E"/>
    <w:rsid w:val="001F51A3"/>
    <w:rsid w:val="001F58CB"/>
    <w:rsid w:val="0022250B"/>
    <w:rsid w:val="00247D62"/>
    <w:rsid w:val="00283BDD"/>
    <w:rsid w:val="0029739E"/>
    <w:rsid w:val="002A3ADE"/>
    <w:rsid w:val="002C6AB2"/>
    <w:rsid w:val="002E212D"/>
    <w:rsid w:val="00300DA9"/>
    <w:rsid w:val="00301603"/>
    <w:rsid w:val="0031620F"/>
    <w:rsid w:val="00326853"/>
    <w:rsid w:val="00361F33"/>
    <w:rsid w:val="003973EE"/>
    <w:rsid w:val="003C2E43"/>
    <w:rsid w:val="004042B0"/>
    <w:rsid w:val="00415155"/>
    <w:rsid w:val="00446199"/>
    <w:rsid w:val="004479EF"/>
    <w:rsid w:val="0045185F"/>
    <w:rsid w:val="004A5AFF"/>
    <w:rsid w:val="004C4A17"/>
    <w:rsid w:val="004D5571"/>
    <w:rsid w:val="004D72DE"/>
    <w:rsid w:val="004E5DBE"/>
    <w:rsid w:val="004F2916"/>
    <w:rsid w:val="005021C3"/>
    <w:rsid w:val="00515DD6"/>
    <w:rsid w:val="00535D32"/>
    <w:rsid w:val="0059564D"/>
    <w:rsid w:val="005A5FAF"/>
    <w:rsid w:val="005B1AAF"/>
    <w:rsid w:val="0060154E"/>
    <w:rsid w:val="00604A2C"/>
    <w:rsid w:val="006452B8"/>
    <w:rsid w:val="00670404"/>
    <w:rsid w:val="00685B0E"/>
    <w:rsid w:val="006D0B67"/>
    <w:rsid w:val="006F04D6"/>
    <w:rsid w:val="007140EB"/>
    <w:rsid w:val="0074096F"/>
    <w:rsid w:val="007834F4"/>
    <w:rsid w:val="00792AE3"/>
    <w:rsid w:val="007C1CCB"/>
    <w:rsid w:val="007C22A8"/>
    <w:rsid w:val="007D3844"/>
    <w:rsid w:val="007F2DEA"/>
    <w:rsid w:val="00864A18"/>
    <w:rsid w:val="008910EB"/>
    <w:rsid w:val="008A13D5"/>
    <w:rsid w:val="008B4C69"/>
    <w:rsid w:val="0094287D"/>
    <w:rsid w:val="00974BF1"/>
    <w:rsid w:val="0098153A"/>
    <w:rsid w:val="00986112"/>
    <w:rsid w:val="009A0DA4"/>
    <w:rsid w:val="009D6533"/>
    <w:rsid w:val="00A00523"/>
    <w:rsid w:val="00A21E88"/>
    <w:rsid w:val="00A43DCD"/>
    <w:rsid w:val="00A465C1"/>
    <w:rsid w:val="00A901F1"/>
    <w:rsid w:val="00AA1255"/>
    <w:rsid w:val="00AD32CC"/>
    <w:rsid w:val="00AD37C7"/>
    <w:rsid w:val="00AF6433"/>
    <w:rsid w:val="00AF7C07"/>
    <w:rsid w:val="00B00D60"/>
    <w:rsid w:val="00B4279D"/>
    <w:rsid w:val="00B60F83"/>
    <w:rsid w:val="00B73142"/>
    <w:rsid w:val="00B81507"/>
    <w:rsid w:val="00B87C62"/>
    <w:rsid w:val="00B92CDB"/>
    <w:rsid w:val="00BD51CF"/>
    <w:rsid w:val="00BE688D"/>
    <w:rsid w:val="00BF3BC1"/>
    <w:rsid w:val="00C264B2"/>
    <w:rsid w:val="00C41A64"/>
    <w:rsid w:val="00C950EE"/>
    <w:rsid w:val="00CC095D"/>
    <w:rsid w:val="00CD3658"/>
    <w:rsid w:val="00CE7EC0"/>
    <w:rsid w:val="00D06AB8"/>
    <w:rsid w:val="00D31B80"/>
    <w:rsid w:val="00D56BE4"/>
    <w:rsid w:val="00DB68A3"/>
    <w:rsid w:val="00DC62F0"/>
    <w:rsid w:val="00DE390F"/>
    <w:rsid w:val="00DE5D6C"/>
    <w:rsid w:val="00E0044D"/>
    <w:rsid w:val="00E13897"/>
    <w:rsid w:val="00E209A4"/>
    <w:rsid w:val="00E67A4D"/>
    <w:rsid w:val="00EB26B4"/>
    <w:rsid w:val="00EC4644"/>
    <w:rsid w:val="00ED5669"/>
    <w:rsid w:val="00EF0EC3"/>
    <w:rsid w:val="00F15552"/>
    <w:rsid w:val="00F955C1"/>
    <w:rsid w:val="00F961BC"/>
    <w:rsid w:val="00FF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docId w15:val="{127160A6-F622-42D0-B7DF-52DA90366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Verdana" w:hAnsi="Verdana"/>
      <w:sz w:val="18"/>
    </w:rPr>
  </w:style>
  <w:style w:type="paragraph" w:styleId="berschrift1">
    <w:name w:val="heading 1"/>
    <w:basedOn w:val="Standard"/>
    <w:next w:val="Standard"/>
    <w:qFormat/>
    <w:pPr>
      <w:keepNext/>
      <w:framePr w:w="2637" w:h="147" w:wrap="around" w:vAnchor="page" w:hAnchor="page" w:x="8960" w:y="5405" w:anchorLock="1"/>
      <w:outlineLvl w:val="0"/>
    </w:pPr>
    <w:rPr>
      <w:sz w:val="24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D56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framePr w:w="2393" w:h="4139" w:hSpace="142" w:wrap="around" w:hAnchor="page" w:x="8960" w:yAlign="bottom" w:anchorLock="1"/>
    </w:pPr>
    <w:rPr>
      <w:b/>
      <w:sz w:val="14"/>
    </w:rPr>
  </w:style>
  <w:style w:type="paragraph" w:styleId="StandardWeb">
    <w:name w:val="Normal (Web)"/>
    <w:basedOn w:val="Standard"/>
    <w:uiPriority w:val="99"/>
    <w:unhideWhenUsed/>
    <w:rsid w:val="0022250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177734"/>
    <w:rPr>
      <w:color w:val="0000FF"/>
      <w:u w:val="single"/>
    </w:rPr>
  </w:style>
  <w:style w:type="paragraph" w:styleId="Kopfzeile">
    <w:name w:val="header"/>
    <w:basedOn w:val="Standard"/>
    <w:link w:val="KopfzeileZchn"/>
    <w:rsid w:val="00177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77734"/>
    <w:rPr>
      <w:rFonts w:ascii="Verdana" w:hAnsi="Verdana"/>
      <w:sz w:val="18"/>
    </w:rPr>
  </w:style>
  <w:style w:type="paragraph" w:styleId="Fuzeile">
    <w:name w:val="footer"/>
    <w:basedOn w:val="Standard"/>
    <w:link w:val="FuzeileZchn"/>
    <w:rsid w:val="000176E3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FuzeileZchn">
    <w:name w:val="Fußzeile Zchn"/>
    <w:link w:val="Fuzeile"/>
    <w:rsid w:val="000176E3"/>
    <w:rPr>
      <w:rFonts w:asciiTheme="minorHAnsi" w:hAnsiTheme="minorHAnsi"/>
      <w:sz w:val="18"/>
    </w:rPr>
  </w:style>
  <w:style w:type="paragraph" w:styleId="Sprechblasentext">
    <w:name w:val="Balloon Text"/>
    <w:basedOn w:val="Standard"/>
    <w:link w:val="SprechblasentextZchn"/>
    <w:rsid w:val="00AA12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A1255"/>
    <w:rPr>
      <w:rFonts w:ascii="Tahoma" w:hAnsi="Tahoma" w:cs="Tahoma"/>
      <w:sz w:val="16"/>
      <w:szCs w:val="16"/>
    </w:rPr>
  </w:style>
  <w:style w:type="character" w:customStyle="1" w:styleId="berschrift7Zchn">
    <w:name w:val="Überschrift 7 Zchn"/>
    <w:basedOn w:val="Absatz-Standardschriftart"/>
    <w:link w:val="berschrift7"/>
    <w:semiHidden/>
    <w:rsid w:val="00ED566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paragraph" w:customStyle="1" w:styleId="berschriftDPSG">
    <w:name w:val="Überschrift DPSG"/>
    <w:basedOn w:val="Standard"/>
    <w:link w:val="berschriftDPSGZchn"/>
    <w:qFormat/>
    <w:rsid w:val="005A5FAF"/>
    <w:pPr>
      <w:ind w:left="-567" w:right="-3119"/>
    </w:pPr>
    <w:rPr>
      <w:rFonts w:asciiTheme="minorHAnsi" w:hAnsiTheme="minorHAnsi" w:cstheme="minorHAnsi"/>
      <w:b/>
      <w:sz w:val="24"/>
      <w:szCs w:val="24"/>
      <w:lang w:val="en-US"/>
    </w:rPr>
  </w:style>
  <w:style w:type="paragraph" w:customStyle="1" w:styleId="FlietextDPSG">
    <w:name w:val="Fließtext DPSG"/>
    <w:basedOn w:val="Standard"/>
    <w:link w:val="FlietextDPSGZchn"/>
    <w:qFormat/>
    <w:rsid w:val="005A5FAF"/>
    <w:pPr>
      <w:ind w:left="-567" w:right="-3119"/>
    </w:pPr>
    <w:rPr>
      <w:rFonts w:asciiTheme="minorHAnsi" w:hAnsiTheme="minorHAnsi" w:cstheme="minorHAnsi"/>
      <w:sz w:val="24"/>
      <w:szCs w:val="24"/>
      <w:lang w:val="en-US"/>
    </w:rPr>
  </w:style>
  <w:style w:type="character" w:customStyle="1" w:styleId="berschriftDPSGZchn">
    <w:name w:val="Überschrift DPSG Zchn"/>
    <w:basedOn w:val="Absatz-Standardschriftart"/>
    <w:link w:val="berschriftDPSG"/>
    <w:rsid w:val="005A5FAF"/>
    <w:rPr>
      <w:rFonts w:asciiTheme="minorHAnsi" w:hAnsiTheme="minorHAnsi" w:cstheme="minorHAnsi"/>
      <w:b/>
      <w:sz w:val="24"/>
      <w:szCs w:val="24"/>
      <w:lang w:val="en-US"/>
    </w:rPr>
  </w:style>
  <w:style w:type="character" w:styleId="Fett">
    <w:name w:val="Strong"/>
    <w:basedOn w:val="Absatz-Standardschriftart"/>
    <w:qFormat/>
    <w:rsid w:val="002A3ADE"/>
    <w:rPr>
      <w:b/>
      <w:bCs/>
    </w:rPr>
  </w:style>
  <w:style w:type="character" w:customStyle="1" w:styleId="FlietextDPSGZchn">
    <w:name w:val="Fließtext DPSG Zchn"/>
    <w:basedOn w:val="Absatz-Standardschriftart"/>
    <w:link w:val="FlietextDPSG"/>
    <w:rsid w:val="005A5FAF"/>
    <w:rPr>
      <w:rFonts w:asciiTheme="minorHAnsi" w:hAnsiTheme="minorHAnsi" w:cstheme="minorHAnsi"/>
      <w:sz w:val="24"/>
      <w:szCs w:val="24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9A0DA4"/>
    <w:rPr>
      <w:color w:val="808080"/>
    </w:rPr>
  </w:style>
  <w:style w:type="paragraph" w:customStyle="1" w:styleId="Flietext">
    <w:name w:val="Fließtext"/>
    <w:basedOn w:val="Standard"/>
    <w:uiPriority w:val="6"/>
    <w:qFormat/>
    <w:rsid w:val="00AD37C7"/>
    <w:pPr>
      <w:spacing w:after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etreff">
    <w:name w:val="Betreff"/>
    <w:basedOn w:val="Standard"/>
    <w:uiPriority w:val="5"/>
    <w:qFormat/>
    <w:rsid w:val="00AD37C7"/>
    <w:pPr>
      <w:spacing w:after="360" w:line="240" w:lineRule="exact"/>
      <w:contextualSpacing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C6F4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E20002AA8CD41A094DABCE7A61AC3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7C5529-58CE-4752-95D9-361D8FA49896}"/>
      </w:docPartPr>
      <w:docPartBody>
        <w:p w:rsidR="00F81219" w:rsidRDefault="00F81219">
          <w:pPr>
            <w:pStyle w:val="3E20002AA8CD41A094DABCE7A61AC3D3"/>
          </w:pPr>
          <w:r w:rsidRPr="008F4633">
            <w:rPr>
              <w:rStyle w:val="Platzhaltertext"/>
            </w:rPr>
            <w:t>[Betreff]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219"/>
    <w:rsid w:val="00F8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3E20002AA8CD41A094DABCE7A61AC3D3">
    <w:name w:val="3E20002AA8CD41A094DABCE7A61AC3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08184-5C85-405D-ACEB-F04F003D7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DPSG</vt:lpstr>
    </vt:vector>
  </TitlesOfParts>
  <Company>privat</Company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DPSG</dc:title>
  <dc:subject>Veranstaltungsübersicht</dc:subject>
  <dc:creator>Sandra Stromberg</dc:creator>
  <cp:lastModifiedBy>Tobias Regesch</cp:lastModifiedBy>
  <cp:revision>4</cp:revision>
  <cp:lastPrinted>2015-07-24T05:48:00Z</cp:lastPrinted>
  <dcterms:created xsi:type="dcterms:W3CDTF">2019-02-22T15:23:00Z</dcterms:created>
  <dcterms:modified xsi:type="dcterms:W3CDTF">2019-02-22T15:35:00Z</dcterms:modified>
</cp:coreProperties>
</file>